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67145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«Алексеевская СОШ№2»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Н.Л. Лукина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20__</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по УВР МБОУ "Алексеевская СОШ №2"</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А.Р Абдулгалеева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_____</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20__</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"Алексеевская СОШ №2"</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Л.Р Ягудина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__</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_____</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20___</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1213249)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Calibri" w:hAnsi="Calibri"/>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00381cc-dd6e-48b1-8d40-3a07eef759ff" w:id="1"/>
      <w:r>
        <w:rPr>
          <w:rFonts w:ascii="Times New Roman" w:hAnsi="Times New Roman"/>
          <w:b/>
          <w:i w:val="false"/>
          <w:color w:val="000000"/>
          <w:sz w:val="28"/>
        </w:rPr>
        <w:t>пгт Алексеевское</w:t>
      </w:r>
      <w:bookmarkEnd w:id="1"/>
      <w:r>
        <w:rPr>
          <w:rFonts w:ascii="Times New Roman" w:hAnsi="Times New Roman"/>
          <w:b/>
          <w:i w:val="false"/>
          <w:color w:val="000000"/>
          <w:sz w:val="28"/>
        </w:rPr>
        <w:t xml:space="preserve">‌ </w:t>
      </w:r>
      <w:bookmarkStart w:name="10593221-ff68-4b8d-87f6-6d526c3afc0d" w:id="2"/>
      <w:r>
        <w:rPr>
          <w:rFonts w:ascii="Times New Roman" w:hAnsi="Times New Roman"/>
          <w:b/>
          <w:i w:val="false"/>
          <w:color w:val="000000"/>
          <w:sz w:val="28"/>
        </w:rPr>
        <w:t>2023</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8671450" w:id="3"/>
    <w:p>
      <w:pPr>
        <w:sectPr>
          <w:pgSz w:w="11906" w:h="16383" w:orient="portrait"/>
        </w:sectPr>
      </w:pPr>
    </w:p>
    <w:bookmarkEnd w:id="3"/>
    <w:bookmarkEnd w:id="0"/>
    <w:bookmarkStart w:name="block-8671451" w:id="4"/>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pPr>
        <w:spacing w:before="0" w:after="0" w:line="264"/>
        <w:ind w:firstLine="600"/>
        <w:jc w:val="both"/>
      </w:pPr>
      <w:r>
        <w:rPr>
          <w:rFonts w:ascii="Times New Roman" w:hAnsi="Times New Roman"/>
          <w:b w:val="false"/>
          <w:i w:val="false"/>
          <w:color w:val="000000"/>
          <w:sz w:val="28"/>
        </w:rPr>
        <w:t>Приоритетными задачами курса геометрии на углублённом уровне, расширяющими и усиливающими курс базового уровня, являются:</w:t>
      </w:r>
    </w:p>
    <w:p>
      <w:pPr>
        <w:spacing w:before="0" w:after="0" w:line="264"/>
        <w:ind w:firstLine="600"/>
        <w:jc w:val="both"/>
      </w:pPr>
      <w:r>
        <w:rPr>
          <w:rFonts w:ascii="Times New Roman" w:hAnsi="Times New Roman"/>
          <w:b w:val="false"/>
          <w:i w:val="false"/>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pPr>
        <w:spacing w:before="0" w:after="0" w:line="264"/>
        <w:ind w:firstLine="600"/>
        <w:jc w:val="both"/>
      </w:pPr>
      <w:r>
        <w:rPr>
          <w:rFonts w:ascii="Times New Roman" w:hAnsi="Times New Roman"/>
          <w:b w:val="false"/>
          <w:i w:val="false"/>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pPr>
        <w:spacing w:before="0" w:after="0" w:line="264"/>
        <w:ind w:firstLine="600"/>
        <w:jc w:val="both"/>
      </w:pPr>
      <w:r>
        <w:rPr>
          <w:rFonts w:ascii="Times New Roman" w:hAnsi="Times New Roman"/>
          <w:b w:val="false"/>
          <w:i w:val="false"/>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pPr>
        <w:spacing w:before="0" w:after="0" w:line="264"/>
        <w:ind w:firstLine="600"/>
        <w:jc w:val="both"/>
      </w:pPr>
      <w:r>
        <w:rPr>
          <w:rFonts w:ascii="Times New Roman" w:hAnsi="Times New Roman"/>
          <w:b w:val="false"/>
          <w:i w:val="false"/>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pPr>
        <w:spacing w:before="0" w:after="0" w:line="264"/>
        <w:ind w:firstLine="600"/>
        <w:jc w:val="both"/>
      </w:pPr>
      <w:r>
        <w:rPr>
          <w:rFonts w:ascii="Times New Roman" w:hAnsi="Times New Roman"/>
          <w:b w:val="false"/>
          <w:i w:val="false"/>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pPr>
        <w:spacing w:before="0" w:after="0" w:line="264"/>
        <w:ind w:firstLine="600"/>
        <w:jc w:val="both"/>
      </w:pPr>
      <w:r>
        <w:rPr>
          <w:rFonts w:ascii="Times New Roman" w:hAnsi="Times New Roman"/>
          <w:b w:val="false"/>
          <w:i w:val="false"/>
          <w:color w:val="000000"/>
          <w:sz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pPr>
        <w:spacing w:before="0" w:after="0" w:line="264"/>
        <w:ind w:firstLine="600"/>
        <w:jc w:val="both"/>
      </w:pPr>
      <w:r>
        <w:rPr>
          <w:rFonts w:ascii="Times New Roman" w:hAnsi="Times New Roman"/>
          <w:b w:val="false"/>
          <w:i w:val="false"/>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pPr>
        <w:spacing w:before="0" w:after="0" w:line="264"/>
        <w:ind w:firstLine="600"/>
        <w:jc w:val="both"/>
      </w:pPr>
      <w:r>
        <w:rPr>
          <w:rFonts w:ascii="Times New Roman" w:hAnsi="Times New Roman"/>
          <w:b w:val="false"/>
          <w:i w:val="false"/>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pPr>
        <w:spacing w:before="0" w:after="0" w:line="264"/>
        <w:ind w:firstLine="600"/>
        <w:jc w:val="both"/>
      </w:pPr>
      <w:r>
        <w:rPr>
          <w:rFonts w:ascii="Times New Roman" w:hAnsi="Times New Roman"/>
          <w:b w:val="false"/>
          <w:i w:val="false"/>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pPr>
        <w:spacing w:before="0" w:after="0" w:line="264"/>
        <w:ind w:firstLine="600"/>
        <w:jc w:val="both"/>
      </w:pPr>
      <w:r>
        <w:rPr>
          <w:rFonts w:ascii="Times New Roman" w:hAnsi="Times New Roman"/>
          <w:b w:val="false"/>
          <w:i w:val="false"/>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pPr>
        <w:spacing w:before="0" w:after="0" w:line="264"/>
        <w:ind w:firstLine="600"/>
        <w:jc w:val="both"/>
      </w:pPr>
      <w:r>
        <w:rPr>
          <w:rFonts w:ascii="Times New Roman" w:hAnsi="Times New Roman"/>
          <w:b w:val="false"/>
          <w:i w:val="false"/>
          <w:color w:val="000000"/>
          <w:sz w:val="28"/>
        </w:rPr>
        <w:t>Переход к изучению геометрии на углублённом уровне позволяет:</w:t>
      </w:r>
    </w:p>
    <w:p>
      <w:pPr>
        <w:spacing w:before="0" w:after="0" w:line="264"/>
        <w:ind w:firstLine="600"/>
        <w:jc w:val="both"/>
      </w:pPr>
      <w:r>
        <w:rPr>
          <w:rFonts w:ascii="Times New Roman" w:hAnsi="Times New Roman"/>
          <w:b w:val="false"/>
          <w:i w:val="false"/>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pPr>
        <w:spacing w:before="0" w:after="0" w:line="264"/>
        <w:ind w:firstLine="600"/>
        <w:jc w:val="both"/>
      </w:pPr>
      <w:r>
        <w:rPr>
          <w:rFonts w:ascii="Times New Roman" w:hAnsi="Times New Roman"/>
          <w:b w:val="false"/>
          <w:i w:val="false"/>
          <w:color w:val="000000"/>
          <w:sz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pPr>
        <w:spacing w:before="0" w:after="0" w:line="264"/>
        <w:ind w:firstLine="600"/>
        <w:jc w:val="both"/>
      </w:pPr>
      <w:r>
        <w:rPr>
          <w:rFonts w:ascii="Times New Roman" w:hAnsi="Times New Roman"/>
          <w:b w:val="false"/>
          <w:i w:val="false"/>
          <w:color w:val="000000"/>
          <w:sz w:val="28"/>
        </w:rPr>
        <w:t>‌</w:t>
      </w:r>
      <w:bookmarkStart w:name="04eb6aa7-7a2b-4c78-a285-c233698ad3f6" w:id="5"/>
      <w:r>
        <w:rPr>
          <w:rFonts w:ascii="Times New Roman" w:hAnsi="Times New Roman"/>
          <w:b w:val="false"/>
          <w:i w:val="false"/>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8671451" w:id="6"/>
    <w:p>
      <w:pPr>
        <w:sectPr>
          <w:pgSz w:w="11906" w:h="16383" w:orient="portrait"/>
        </w:sectPr>
      </w:pPr>
    </w:p>
    <w:bookmarkEnd w:id="6"/>
    <w:bookmarkEnd w:id="4"/>
    <w:bookmarkStart w:name="block-8671452" w:id="7"/>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val="false"/>
          <w:i w:val="false"/>
          <w:color w:val="000000"/>
          <w:sz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pPr>
        <w:spacing w:before="0" w:after="0" w:line="264"/>
        <w:ind w:firstLine="600"/>
        <w:jc w:val="both"/>
      </w:pPr>
      <w:r>
        <w:rPr>
          <w:rFonts w:ascii="Times New Roman" w:hAnsi="Times New Roman"/>
          <w:b w:val="false"/>
          <w:i w:val="false"/>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pPr>
        <w:spacing w:before="0" w:after="0" w:line="264"/>
        <w:ind w:firstLine="600"/>
        <w:jc w:val="both"/>
      </w:pPr>
      <w:r>
        <w:rPr>
          <w:rFonts w:ascii="Times New Roman" w:hAnsi="Times New Roman"/>
          <w:b w:val="false"/>
          <w:i w:val="false"/>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pPr>
        <w:spacing w:before="0" w:after="0" w:line="264"/>
        <w:ind w:firstLine="600"/>
        <w:jc w:val="both"/>
      </w:pPr>
      <w:r>
        <w:rPr>
          <w:rFonts w:ascii="Times New Roman" w:hAnsi="Times New Roman"/>
          <w:b w:val="false"/>
          <w:i w:val="false"/>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pPr>
        <w:spacing w:before="0" w:after="0" w:line="264"/>
        <w:ind w:firstLine="600"/>
        <w:jc w:val="both"/>
      </w:pPr>
      <w:r>
        <w:rPr>
          <w:rFonts w:ascii="Times New Roman" w:hAnsi="Times New Roman"/>
          <w:b w:val="false"/>
          <w:i w:val="false"/>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pPr>
        <w:spacing w:before="0" w:after="0" w:line="264"/>
        <w:ind w:firstLine="600"/>
        <w:jc w:val="both"/>
      </w:pPr>
      <w:r>
        <w:rPr>
          <w:rFonts w:ascii="Times New Roman" w:hAnsi="Times New Roman"/>
          <w:b w:val="false"/>
          <w:i w:val="false"/>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pPr>
        <w:spacing w:before="0" w:after="0" w:line="264"/>
        <w:ind w:firstLine="600"/>
        <w:jc w:val="both"/>
      </w:pPr>
      <w:r>
        <w:rPr>
          <w:rFonts w:ascii="Times New Roman" w:hAnsi="Times New Roman"/>
          <w:b w:val="false"/>
          <w:i w:val="false"/>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pPr>
        <w:spacing w:before="0" w:after="0" w:line="264"/>
        <w:ind w:firstLine="600"/>
        <w:jc w:val="both"/>
      </w:pPr>
      <w:r>
        <w:rPr>
          <w:rFonts w:ascii="Times New Roman" w:hAnsi="Times New Roman"/>
          <w:b/>
          <w:i w:val="false"/>
          <w:color w:val="000000"/>
          <w:sz w:val="28"/>
        </w:rPr>
        <w:t>Движения в пространстве</w:t>
      </w:r>
    </w:p>
    <w:p>
      <w:pPr>
        <w:spacing w:before="0" w:after="0" w:line="264"/>
        <w:ind w:firstLine="600"/>
        <w:jc w:val="both"/>
      </w:pPr>
      <w:r>
        <w:rPr>
          <w:rFonts w:ascii="Times New Roman" w:hAnsi="Times New Roman"/>
          <w:b w:val="false"/>
          <w:i w:val="false"/>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bookmarkStart w:name="block-8671452" w:id="8"/>
    <w:p>
      <w:pPr>
        <w:sectPr>
          <w:pgSz w:w="11906" w:h="16383" w:orient="portrait"/>
        </w:sectPr>
      </w:pPr>
    </w:p>
    <w:bookmarkEnd w:id="8"/>
    <w:bookmarkEnd w:id="7"/>
    <w:bookmarkStart w:name="block-8671455" w:id="9"/>
    <w:p>
      <w:pPr>
        <w:spacing w:before="0" w:after="0" w:line="264"/>
        <w:ind w:left="120"/>
        <w:jc w:val="both"/>
      </w:pPr>
      <w:r>
        <w:rPr>
          <w:rFonts w:ascii="Times New Roman" w:hAnsi="Times New Roman"/>
          <w:b/>
          <w:i w:val="false"/>
          <w:color w:val="000000"/>
          <w:sz w:val="28"/>
        </w:rPr>
        <w:t>ПЛАНИРУЕМЫЕ РЕЗУЛЬТАТЫ ОСВОЕНИЯ УЧЕБНОГО КУРСА «ГЕОМЕТРИЯ» (УГЛУБЛЕННЫЙ УРОВЕНЬ)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2) патриотическое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5) 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6) трудовое воспитание:</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 xml:space="preserve">8) ценности научного познания: </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spacing w:before="0" w:after="0" w:line="264"/>
        <w:ind w:firstLine="600"/>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spacing w:before="0" w:after="0" w:line="264"/>
        <w:ind w:firstLine="600"/>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spacing w:before="0" w:after="0" w:line="264"/>
        <w:ind w:firstLine="600"/>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spacing w:before="0" w:after="0" w:line="264"/>
        <w:ind w:firstLine="600"/>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spacing w:before="0" w:after="0" w:line="264"/>
        <w:ind w:firstLine="600"/>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spacing w:before="0" w:after="0" w:line="264"/>
        <w:ind w:firstLine="600"/>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spacing w:before="0" w:after="0" w:line="264"/>
        <w:ind w:firstLine="600"/>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spacing w:before="0" w:after="0" w:line="264"/>
        <w:ind w:firstLine="600"/>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spacing w:before="0" w:after="0" w:line="264"/>
        <w:ind w:firstLine="600"/>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10 класса</w:t>
      </w:r>
      <w:r>
        <w:rPr>
          <w:rFonts w:ascii="Times New Roman" w:hAnsi="Times New Roman"/>
          <w:b w:val="false"/>
          <w:i w:val="false"/>
          <w:color w:val="000000"/>
          <w:sz w:val="28"/>
        </w:rPr>
        <w:t xml:space="preserve"> обучающийся научится:</w:t>
      </w:r>
    </w:p>
    <w:p>
      <w:pPr>
        <w:numPr>
          <w:ilvl w:val="0"/>
          <w:numId w:val="1"/>
        </w:numPr>
        <w:spacing w:before="0" w:after="0" w:line="264"/>
        <w:jc w:val="both"/>
      </w:pPr>
      <w:r>
        <w:rPr>
          <w:rFonts w:ascii="Times New Roman" w:hAnsi="Times New Roman"/>
          <w:b w:val="false"/>
          <w:i w:val="false"/>
          <w:color w:val="000000"/>
          <w:sz w:val="28"/>
        </w:rPr>
        <w:t>свободно оперировать основными понятиями стереометрии при решении задач и проведении математических рассуждений;</w:t>
      </w:r>
    </w:p>
    <w:p>
      <w:pPr>
        <w:numPr>
          <w:ilvl w:val="0"/>
          <w:numId w:val="1"/>
        </w:numPr>
        <w:spacing w:before="0" w:after="0" w:line="264"/>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numPr>
          <w:ilvl w:val="0"/>
          <w:numId w:val="1"/>
        </w:numPr>
        <w:spacing w:before="0" w:after="0" w:line="264"/>
        <w:jc w:val="both"/>
      </w:pPr>
      <w:r>
        <w:rPr>
          <w:rFonts w:ascii="Times New Roman" w:hAnsi="Times New Roman"/>
          <w:b w:val="false"/>
          <w:i w:val="false"/>
          <w:color w:val="000000"/>
          <w:sz w:val="28"/>
        </w:rPr>
        <w:t>классифицировать взаимное расположение прямых в пространстве, плоскостей в пространстве, прямых и плоскостей в пространстве;</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углами в пространстве: между прямыми в пространстве, между прямой и плоскостью;</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многогранниками;</w:t>
      </w:r>
    </w:p>
    <w:p>
      <w:pPr>
        <w:numPr>
          <w:ilvl w:val="0"/>
          <w:numId w:val="1"/>
        </w:numPr>
        <w:spacing w:before="0" w:after="0" w:line="264"/>
        <w:jc w:val="both"/>
      </w:pPr>
      <w:r>
        <w:rPr>
          <w:rFonts w:ascii="Times New Roman" w:hAnsi="Times New Roman"/>
          <w:b w:val="false"/>
          <w:i w:val="false"/>
          <w:color w:val="000000"/>
          <w:sz w:val="28"/>
        </w:rPr>
        <w:t>свободно распознавать основные виды многогранников (призма, пирамида, прямоугольный параллелепипед, куб);</w:t>
      </w:r>
    </w:p>
    <w:p>
      <w:pPr>
        <w:numPr>
          <w:ilvl w:val="0"/>
          <w:numId w:val="1"/>
        </w:numPr>
        <w:spacing w:before="0" w:after="0" w:line="264"/>
        <w:jc w:val="both"/>
      </w:pPr>
      <w:r>
        <w:rPr>
          <w:rFonts w:ascii="Times New Roman" w:hAnsi="Times New Roman"/>
          <w:b w:val="false"/>
          <w:i w:val="false"/>
          <w:color w:val="000000"/>
          <w:sz w:val="28"/>
        </w:rPr>
        <w:t>классифицировать многогранники, выбирая основания для классификации;</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сечением многогранников плоскостью;</w:t>
      </w:r>
    </w:p>
    <w:p>
      <w:pPr>
        <w:numPr>
          <w:ilvl w:val="0"/>
          <w:numId w:val="1"/>
        </w:numPr>
        <w:spacing w:before="0" w:after="0" w:line="264"/>
        <w:jc w:val="both"/>
      </w:pPr>
      <w:r>
        <w:rPr>
          <w:rFonts w:ascii="Times New Roman" w:hAnsi="Times New Roman"/>
          <w:b w:val="false"/>
          <w:i w:val="false"/>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pPr>
        <w:numPr>
          <w:ilvl w:val="0"/>
          <w:numId w:val="1"/>
        </w:numPr>
        <w:spacing w:before="0" w:after="0" w:line="264"/>
        <w:jc w:val="both"/>
      </w:pPr>
      <w:r>
        <w:rPr>
          <w:rFonts w:ascii="Times New Roman" w:hAnsi="Times New Roman"/>
          <w:b w:val="false"/>
          <w:i w:val="false"/>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pPr>
        <w:numPr>
          <w:ilvl w:val="0"/>
          <w:numId w:val="1"/>
        </w:numPr>
        <w:spacing w:before="0" w:after="0" w:line="264"/>
        <w:jc w:val="both"/>
      </w:pPr>
      <w:r>
        <w:rPr>
          <w:rFonts w:ascii="Times New Roman" w:hAnsi="Times New Roman"/>
          <w:b w:val="false"/>
          <w:i w:val="false"/>
          <w:color w:val="000000"/>
          <w:sz w:val="28"/>
        </w:rPr>
        <w:t>вычислять площади поверхностей многогранников (призма, пирамида), геометрических тел с применением формул;</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соответствующими векторам и координатам в пространстве;</w:t>
      </w:r>
    </w:p>
    <w:p>
      <w:pPr>
        <w:numPr>
          <w:ilvl w:val="0"/>
          <w:numId w:val="1"/>
        </w:numPr>
        <w:spacing w:before="0" w:after="0" w:line="264"/>
        <w:jc w:val="both"/>
      </w:pPr>
      <w:r>
        <w:rPr>
          <w:rFonts w:ascii="Times New Roman" w:hAnsi="Times New Roman"/>
          <w:b w:val="false"/>
          <w:i w:val="false"/>
          <w:color w:val="000000"/>
          <w:sz w:val="28"/>
        </w:rPr>
        <w:t>выполнять действия над векторами;</w:t>
      </w:r>
    </w:p>
    <w:p>
      <w:pPr>
        <w:numPr>
          <w:ilvl w:val="0"/>
          <w:numId w:val="1"/>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pPr>
        <w:numPr>
          <w:ilvl w:val="0"/>
          <w:numId w:val="1"/>
        </w:numPr>
        <w:spacing w:before="0" w:after="0" w:line="264"/>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numPr>
          <w:ilvl w:val="0"/>
          <w:numId w:val="1"/>
        </w:numPr>
        <w:spacing w:before="0" w:after="0" w:line="264"/>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numPr>
          <w:ilvl w:val="0"/>
          <w:numId w:val="1"/>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1"/>
        </w:numPr>
        <w:spacing w:before="0" w:after="0" w:line="264"/>
        <w:jc w:val="both"/>
      </w:pPr>
      <w:r>
        <w:rPr>
          <w:rFonts w:ascii="Times New Roman" w:hAnsi="Times New Roman"/>
          <w:b w:val="false"/>
          <w:i w:val="false"/>
          <w:color w:val="000000"/>
          <w:sz w:val="28"/>
        </w:rPr>
        <w:t>иметь представления об основных этапах развития геометрии как составной части фундамента развития технологий.</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11 класса</w:t>
      </w:r>
      <w:r>
        <w:rPr>
          <w:rFonts w:ascii="Times New Roman" w:hAnsi="Times New Roman"/>
          <w:b w:val="false"/>
          <w:i w:val="false"/>
          <w:color w:val="000000"/>
          <w:sz w:val="28"/>
        </w:rPr>
        <w:t xml:space="preserve"> обучающийся научится:</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цилиндрической, конической и сферической поверхностями, объяснять способы получения;</w:t>
      </w:r>
    </w:p>
    <w:p>
      <w:pPr>
        <w:numPr>
          <w:ilvl w:val="0"/>
          <w:numId w:val="2"/>
        </w:numPr>
        <w:spacing w:before="0" w:after="0" w:line="264"/>
        <w:jc w:val="both"/>
      </w:pPr>
      <w:r>
        <w:rPr>
          <w:rFonts w:ascii="Times New Roman" w:hAnsi="Times New Roman"/>
          <w:b w:val="false"/>
          <w:i w:val="false"/>
          <w:color w:val="000000"/>
          <w:sz w:val="28"/>
        </w:rPr>
        <w:t>оперировать понятиями, связанными с телами вращения: цилиндром, конусом, сферой и шаром;</w:t>
      </w:r>
    </w:p>
    <w:p>
      <w:pPr>
        <w:numPr>
          <w:ilvl w:val="0"/>
          <w:numId w:val="2"/>
        </w:numPr>
        <w:spacing w:before="0" w:after="0" w:line="264"/>
        <w:jc w:val="both"/>
      </w:pPr>
      <w:r>
        <w:rPr>
          <w:rFonts w:ascii="Times New Roman" w:hAnsi="Times New Roman"/>
          <w:b w:val="false"/>
          <w:i w:val="false"/>
          <w:color w:val="000000"/>
          <w:sz w:val="28"/>
        </w:rPr>
        <w:t>распознавать тела вращения (цилиндр, конус, сфера и шар) и объяснять способы получения тел вращения;</w:t>
      </w:r>
    </w:p>
    <w:p>
      <w:pPr>
        <w:numPr>
          <w:ilvl w:val="0"/>
          <w:numId w:val="2"/>
        </w:numPr>
        <w:spacing w:before="0" w:after="0" w:line="264"/>
        <w:jc w:val="both"/>
      </w:pPr>
      <w:r>
        <w:rPr>
          <w:rFonts w:ascii="Times New Roman" w:hAnsi="Times New Roman"/>
          <w:b w:val="false"/>
          <w:i w:val="false"/>
          <w:color w:val="000000"/>
          <w:sz w:val="28"/>
        </w:rPr>
        <w:t>классифицировать взаимное расположение сферы и плоскости;</w:t>
      </w:r>
    </w:p>
    <w:p>
      <w:pPr>
        <w:numPr>
          <w:ilvl w:val="0"/>
          <w:numId w:val="2"/>
        </w:numPr>
        <w:spacing w:before="0" w:after="0" w:line="264"/>
        <w:jc w:val="both"/>
      </w:pPr>
      <w:r>
        <w:rPr>
          <w:rFonts w:ascii="Times New Roman" w:hAnsi="Times New Roman"/>
          <w:b w:val="false"/>
          <w:i w:val="false"/>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pPr>
        <w:numPr>
          <w:ilvl w:val="0"/>
          <w:numId w:val="2"/>
        </w:numPr>
        <w:spacing w:before="0" w:after="0" w:line="264"/>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numPr>
          <w:ilvl w:val="0"/>
          <w:numId w:val="2"/>
        </w:numPr>
        <w:spacing w:before="0" w:after="0" w:line="264"/>
        <w:jc w:val="both"/>
      </w:pPr>
      <w:r>
        <w:rPr>
          <w:rFonts w:ascii="Times New Roman" w:hAnsi="Times New Roman"/>
          <w:b w:val="false"/>
          <w:i w:val="false"/>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pPr>
        <w:numPr>
          <w:ilvl w:val="0"/>
          <w:numId w:val="2"/>
        </w:numPr>
        <w:spacing w:before="0" w:after="0" w:line="264"/>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понятием вектор в пространстве;</w:t>
      </w:r>
    </w:p>
    <w:p>
      <w:pPr>
        <w:numPr>
          <w:ilvl w:val="0"/>
          <w:numId w:val="2"/>
        </w:numPr>
        <w:spacing w:before="0" w:after="0" w:line="264"/>
        <w:jc w:val="both"/>
      </w:pPr>
      <w:r>
        <w:rPr>
          <w:rFonts w:ascii="Times New Roman" w:hAnsi="Times New Roman"/>
          <w:b w:val="false"/>
          <w:i w:val="false"/>
          <w:color w:val="000000"/>
          <w:sz w:val="28"/>
        </w:rPr>
        <w:t>выполнять операции над векторами;</w:t>
      </w:r>
    </w:p>
    <w:p>
      <w:pPr>
        <w:numPr>
          <w:ilvl w:val="0"/>
          <w:numId w:val="2"/>
        </w:numPr>
        <w:spacing w:before="0" w:after="0" w:line="264"/>
        <w:jc w:val="both"/>
      </w:pPr>
      <w:r>
        <w:rPr>
          <w:rFonts w:ascii="Times New Roman" w:hAnsi="Times New Roman"/>
          <w:b w:val="false"/>
          <w:i w:val="false"/>
          <w:color w:val="000000"/>
          <w:sz w:val="28"/>
        </w:rPr>
        <w:t>задавать плоскость уравнением в декартовой системе координат;</w:t>
      </w:r>
    </w:p>
    <w:p>
      <w:pPr>
        <w:numPr>
          <w:ilvl w:val="0"/>
          <w:numId w:val="2"/>
        </w:numPr>
        <w:spacing w:before="0" w:after="0" w:line="264"/>
        <w:jc w:val="both"/>
      </w:pPr>
      <w:r>
        <w:rPr>
          <w:rFonts w:ascii="Times New Roman" w:hAnsi="Times New Roman"/>
          <w:b w:val="false"/>
          <w:i w:val="false"/>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движением в пространстве, знать свойства движений;</w:t>
      </w:r>
    </w:p>
    <w:p>
      <w:pPr>
        <w:numPr>
          <w:ilvl w:val="0"/>
          <w:numId w:val="2"/>
        </w:numPr>
        <w:spacing w:before="0" w:after="0" w:line="264"/>
        <w:jc w:val="both"/>
      </w:pPr>
      <w:r>
        <w:rPr>
          <w:rFonts w:ascii="Times New Roman" w:hAnsi="Times New Roman"/>
          <w:b w:val="false"/>
          <w:i w:val="false"/>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pPr>
        <w:numPr>
          <w:ilvl w:val="0"/>
          <w:numId w:val="2"/>
        </w:numPr>
        <w:spacing w:before="0" w:after="0" w:line="264"/>
        <w:jc w:val="both"/>
      </w:pPr>
      <w:r>
        <w:rPr>
          <w:rFonts w:ascii="Times New Roman" w:hAnsi="Times New Roman"/>
          <w:b w:val="false"/>
          <w:i w:val="false"/>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pPr>
        <w:numPr>
          <w:ilvl w:val="0"/>
          <w:numId w:val="2"/>
        </w:numPr>
        <w:spacing w:before="0" w:after="0" w:line="264"/>
        <w:jc w:val="both"/>
      </w:pPr>
      <w:r>
        <w:rPr>
          <w:rFonts w:ascii="Times New Roman" w:hAnsi="Times New Roman"/>
          <w:b w:val="false"/>
          <w:i w:val="false"/>
          <w:color w:val="000000"/>
          <w:sz w:val="28"/>
        </w:rPr>
        <w:t>использовать методы построения сечений: метод следов, метод внутреннего проектирования, метод переноса секущей плоскости;</w:t>
      </w:r>
    </w:p>
    <w:p>
      <w:pPr>
        <w:numPr>
          <w:ilvl w:val="0"/>
          <w:numId w:val="2"/>
        </w:numPr>
        <w:spacing w:before="0" w:after="0" w:line="264"/>
        <w:jc w:val="both"/>
      </w:pPr>
      <w:r>
        <w:rPr>
          <w:rFonts w:ascii="Times New Roman" w:hAnsi="Times New Roman"/>
          <w:b w:val="false"/>
          <w:i w:val="false"/>
          <w:color w:val="000000"/>
          <w:sz w:val="28"/>
        </w:rPr>
        <w:t>доказывать геометрические утверждения;</w:t>
      </w:r>
    </w:p>
    <w:p>
      <w:pPr>
        <w:numPr>
          <w:ilvl w:val="0"/>
          <w:numId w:val="2"/>
        </w:numPr>
        <w:spacing w:before="0" w:after="0" w:line="264"/>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pPr>
        <w:numPr>
          <w:ilvl w:val="0"/>
          <w:numId w:val="2"/>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w:t>
      </w:r>
    </w:p>
    <w:p>
      <w:pPr>
        <w:numPr>
          <w:ilvl w:val="0"/>
          <w:numId w:val="2"/>
        </w:numPr>
        <w:spacing w:before="0" w:after="0" w:line="264"/>
        <w:jc w:val="both"/>
      </w:pPr>
      <w:r>
        <w:rPr>
          <w:rFonts w:ascii="Times New Roman" w:hAnsi="Times New Roman"/>
          <w:b w:val="false"/>
          <w:i w:val="false"/>
          <w:color w:val="000000"/>
          <w:sz w:val="28"/>
        </w:rPr>
        <w:t>применять программные средства и электронно-коммуникационные системы при решении стереометрических задач;</w:t>
      </w:r>
    </w:p>
    <w:p>
      <w:pPr>
        <w:numPr>
          <w:ilvl w:val="0"/>
          <w:numId w:val="2"/>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2"/>
        </w:numPr>
        <w:spacing w:before="0" w:after="0" w:line="264"/>
        <w:jc w:val="both"/>
      </w:pPr>
      <w:r>
        <w:rPr>
          <w:rFonts w:ascii="Times New Roman" w:hAnsi="Times New Roman"/>
          <w:b w:val="false"/>
          <w:i w:val="false"/>
          <w:color w:val="000000"/>
          <w:sz w:val="28"/>
        </w:rPr>
        <w:t xml:space="preserve">иметь представления об основных этапах развития геометрии как составной части фундамента развития </w:t>
      </w:r>
      <w:r>
        <w:rPr>
          <w:rFonts w:ascii="Times New Roman" w:hAnsi="Times New Roman"/>
          <w:b w:val="false"/>
          <w:i w:val="false"/>
          <w:color w:val="000000"/>
          <w:sz w:val="28"/>
        </w:rPr>
        <w:t>технологий.</w:t>
      </w:r>
    </w:p>
    <w:bookmarkStart w:name="block-8671455" w:id="10"/>
    <w:p>
      <w:pPr>
        <w:sectPr>
          <w:pgSz w:w="11906" w:h="16383" w:orient="portrait"/>
        </w:sectPr>
      </w:pPr>
    </w:p>
    <w:bookmarkEnd w:id="10"/>
    <w:bookmarkEnd w:id="9"/>
    <w:bookmarkStart w:name="block-8671453" w:id="11"/>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и расстояния</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78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Аналитическая геометрия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многогранника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поверхности и объёмы круглых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8671453" w:id="12"/>
    <w:p>
      <w:pPr>
        <w:sectPr>
          <w:pgSz w:w="16383" w:h="11906" w:orient="landscape"/>
        </w:sectPr>
      </w:pPr>
    </w:p>
    <w:bookmarkEnd w:id="12"/>
    <w:bookmarkEnd w:id="11"/>
    <w:bookmarkStart w:name="block-8671454" w:id="13"/>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Основные правила изображения на рисунке плоскости, параллельных прямых (отрезков), середины отрезка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о пропорциональных отрезках. Подобие треугольников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Менелая. Расчеты в сечениях на выносных чертежах. История развития планиметрии и стереометрии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"Аксиомы стереометрии. Сечения"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трех прямых. Теорема о трёх параллельных прямых. Теорема о скрещивающихся прямых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проекция. Угол с сонаправленными сторонами. Угол между прямыми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доказательство и исследование, связанные с расположением прямых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сечения, проходящего через данную прямую на чертеже и параллельного другой прямой. Расчёт отношений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Параллельная проекция, применение для построения сечений куба и параллелепипеда. Свойства параллелепипеда и призмы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плоскости. Признаки параллельности двух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теорема Пифагора на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тригонометрия прямоугольного треугольника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куба и прямоугольного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длин отрезков в кубе и прямоугольном параллелепипеде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скрещивающимися прямыми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перпендикулярных прямых с помощью перпендикулярных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Ортогональное проектирование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относительно плоскости. Плоскости симметрий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 как следствие симметрии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опустить перпендикуляры: симметрия, сдвиг точки по параллельной прямой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Сдвиг по непараллельной прямой, изменение расстояний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"Взаимное расположение прямых и плоскостей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прямыми на плоскости, тригонометрия в произвольном треугольнике, теорема косинусов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скрещивающимися прямыми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методы вычисления угла между прямыми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Свойство линейных углов двугранного угла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плоскости. Свойства взаимно перпендикулярных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плоскостей; теорема о прямой пересечения двух плоскостей перпендикулярных третьей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параллелепипед; куб; измерения, свойства прямоугольного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диагонали прямоугольного параллелепипеда и следствие из неё</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и прикладные задачи, связанные со взаимным расположением прямых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скрещивающиеся прямые, параллельные плоскости в стандартных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Расстояние от точки до плоскости, расстояние от прямой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расстояний между скрещивающимися прямыми с помощью перпендикулярной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сферической геометрии: геодезические линии на Земле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"Углы и расстояния"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знаний "Многогранник и его элементы"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Виды пирамид. Правильная пирамида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Прямая и наклонная призмы. Правильная призма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параллелепипед, прямоугольный параллелепипед, куб</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 Правильные и полуправильные многогранники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"Многогранники"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вектора на плоскости 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векторов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Разность векторов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базису трёх векторов, не лежащих в одной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угла между векторами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"Координаты вектора на плоскости и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"Скалярное произведение векторов"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"Вычисление угла между векторами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"Уравнение прямой, проходящей через две точки"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Векторное произведение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прямыми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плоскостями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расстояния от точки до плоскости в координатах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кубе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правильной пирамиде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"Аналитическая геометрия"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многогранники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метод следов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плоскости, пересечения прямых и плоскостей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параллельные сечения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расчёт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углы между скрещивающимися прямыми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теорема о трех перпендикулярах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вычисления длин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"Повторение: многогранники, сечения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тела. Объем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об удвоении куба, о квадратуре куба; о трисекции угла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объёмом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вычислением объёма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8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объёмом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объёмов. Вычисление расстояния до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"Объём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Прямой круговой цилиндр. Площадь поверхности цилиндра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Конус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Сечение конуса плоскостью, параллельной плоскости основания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Изображение конусов и усечённых конусов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сферы. Площадь сферы и её частей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сферы и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со сферой и шаром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окружность на плоскости, вычисления в окружности, стандартные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Различные комбинации тел вращения и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Теорема об объёме прямого цилиндра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боковой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и площади поверхностей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пространства. Отображения. Движения и равенство фигур. Общие свойства движений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движений: параллельный перенос, центральная симметрия, зеркальная симметрия, поворот вокруг прямой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подобия. Прямая и сфера Эйлера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применение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671454" w:id="14"/>
    <w:p>
      <w:pPr>
        <w:sectPr>
          <w:pgSz w:w="16383" w:h="11906" w:orient="landscape"/>
        </w:sectPr>
      </w:pPr>
    </w:p>
    <w:bookmarkEnd w:id="14"/>
    <w:bookmarkEnd w:id="13"/>
    <w:bookmarkStart w:name="block-8671456" w:id="1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6c21ead6-5875-46fb-8f95-29ebaf147b06" w:id="16"/>
      <w:r>
        <w:rPr>
          <w:rFonts w:ascii="Times New Roman" w:hAnsi="Times New Roman"/>
          <w:b w:val="false"/>
          <w:i w:val="false"/>
          <w:color w:val="000000"/>
          <w:sz w:val="28"/>
        </w:rPr>
        <w:t>Геометрия. Учебник для 10-11классов - Атанасян Л.С. и др.</w:t>
      </w:r>
      <w:bookmarkEnd w:id="16"/>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51717e9d-8c8d-4f48-9743-7fb49929d318" w:id="17"/>
      <w:r>
        <w:rPr>
          <w:rFonts w:ascii="Times New Roman" w:hAnsi="Times New Roman"/>
          <w:b w:val="false"/>
          <w:i w:val="false"/>
          <w:color w:val="000000"/>
          <w:sz w:val="28"/>
        </w:rPr>
        <w:t>https://lesson.edu.ru/</w:t>
      </w:r>
      <w:bookmarkEnd w:id="17"/>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8671456" w:id="18"/>
    <w:p>
      <w:pPr>
        <w:sectPr>
          <w:pgSz w:w="11906" w:h="16383" w:orient="portrait"/>
        </w:sectPr>
      </w:pPr>
    </w:p>
    <w:bookmarkEnd w:id="18"/>
    <w:bookmarkEnd w:id="15"/>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